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5A298" w14:textId="77777777" w:rsidR="00C9444E" w:rsidRDefault="00E07518">
      <w:pPr>
        <w:spacing w:before="140" w:after="40" w:line="240" w:lineRule="auto"/>
        <w:jc w:val="center"/>
      </w:pPr>
      <w:r>
        <w:rPr>
          <w:b/>
          <w:color w:val="1F2937"/>
          <w:sz w:val="40"/>
        </w:rPr>
        <w:t>开放课题</w:t>
      </w:r>
      <w:r>
        <w:rPr>
          <w:rFonts w:hint="eastAsia"/>
          <w:b/>
          <w:color w:val="1F2937"/>
          <w:sz w:val="40"/>
          <w:lang w:eastAsia="zh-CN"/>
        </w:rPr>
        <w:t>预</w:t>
      </w:r>
      <w:r>
        <w:rPr>
          <w:b/>
          <w:color w:val="1F2937"/>
          <w:sz w:val="40"/>
        </w:rPr>
        <w:t>申请简表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487"/>
        <w:gridCol w:w="1587"/>
        <w:gridCol w:w="3543"/>
      </w:tblGrid>
      <w:tr w:rsidR="00C9444E" w14:paraId="59E4C87C" w14:textId="77777777">
        <w:trPr>
          <w:trHeight w:val="465"/>
          <w:jc w:val="center"/>
        </w:trPr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3B4D47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</w:rPr>
              <w:t>申请人</w:t>
            </w:r>
          </w:p>
        </w:tc>
        <w:tc>
          <w:tcPr>
            <w:tcW w:w="34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106F24" w14:textId="77777777" w:rsidR="00C9444E" w:rsidRDefault="00C9444E">
            <w:pPr>
              <w:spacing w:line="240" w:lineRule="auto"/>
            </w:pPr>
          </w:p>
        </w:tc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848375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</w:rPr>
              <w:t>职称</w:t>
            </w:r>
            <w:r>
              <w:rPr>
                <w:b/>
                <w:color w:val="075A7D"/>
              </w:rPr>
              <w:t>/</w:t>
            </w:r>
            <w:r>
              <w:rPr>
                <w:b/>
                <w:color w:val="075A7D"/>
              </w:rPr>
              <w:t>职务</w:t>
            </w:r>
          </w:p>
        </w:tc>
        <w:tc>
          <w:tcPr>
            <w:tcW w:w="3543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B3EF00" w14:textId="77777777" w:rsidR="00C9444E" w:rsidRDefault="00C9444E">
            <w:pPr>
              <w:spacing w:line="240" w:lineRule="auto"/>
            </w:pPr>
          </w:p>
        </w:tc>
      </w:tr>
      <w:tr w:rsidR="00C9444E" w14:paraId="71864C86" w14:textId="77777777">
        <w:trPr>
          <w:trHeight w:val="465"/>
          <w:jc w:val="center"/>
        </w:trPr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EC360F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</w:rPr>
              <w:t>工作单位</w:t>
            </w:r>
          </w:p>
        </w:tc>
        <w:tc>
          <w:tcPr>
            <w:tcW w:w="34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E29E56" w14:textId="77777777" w:rsidR="00C9444E" w:rsidRDefault="00C9444E">
            <w:pPr>
              <w:spacing w:line="240" w:lineRule="auto"/>
            </w:pPr>
          </w:p>
        </w:tc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E12EA0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</w:rPr>
              <w:t>申请领域</w:t>
            </w:r>
          </w:p>
        </w:tc>
        <w:tc>
          <w:tcPr>
            <w:tcW w:w="3543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C65A63" w14:textId="77777777" w:rsidR="00C9444E" w:rsidRDefault="00C9444E">
            <w:pPr>
              <w:spacing w:line="240" w:lineRule="auto"/>
            </w:pPr>
          </w:p>
        </w:tc>
      </w:tr>
      <w:tr w:rsidR="00C9444E" w14:paraId="265CDAC8" w14:textId="77777777">
        <w:trPr>
          <w:trHeight w:val="465"/>
          <w:jc w:val="center"/>
        </w:trPr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32923C" w14:textId="77777777" w:rsidR="00C9444E" w:rsidRDefault="00E07518">
            <w:pPr>
              <w:spacing w:line="240" w:lineRule="auto"/>
              <w:jc w:val="center"/>
            </w:pPr>
            <w:r>
              <w:rPr>
                <w:rFonts w:hint="eastAsia"/>
                <w:b/>
                <w:color w:val="075A7D"/>
                <w:lang w:eastAsia="zh-CN"/>
              </w:rPr>
              <w:t>课题</w:t>
            </w:r>
            <w:r>
              <w:rPr>
                <w:b/>
                <w:color w:val="075A7D"/>
              </w:rPr>
              <w:t>名称</w:t>
            </w:r>
          </w:p>
        </w:tc>
        <w:tc>
          <w:tcPr>
            <w:tcW w:w="8617" w:type="dxa"/>
            <w:gridSpan w:val="3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20F4D1" w14:textId="77777777" w:rsidR="00C9444E" w:rsidRDefault="00C9444E">
            <w:pPr>
              <w:spacing w:line="240" w:lineRule="auto"/>
            </w:pPr>
          </w:p>
        </w:tc>
      </w:tr>
      <w:tr w:rsidR="00C9444E" w14:paraId="17CCA8DB" w14:textId="77777777">
        <w:trPr>
          <w:trHeight w:val="465"/>
          <w:jc w:val="center"/>
        </w:trPr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41F0DD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</w:rPr>
              <w:t>申</w:t>
            </w:r>
            <w:r>
              <w:rPr>
                <w:rFonts w:hint="eastAsia"/>
                <w:b/>
                <w:color w:val="075A7D"/>
                <w:lang w:eastAsia="zh-CN"/>
              </w:rPr>
              <w:t>请类别</w:t>
            </w:r>
          </w:p>
        </w:tc>
        <w:tc>
          <w:tcPr>
            <w:tcW w:w="34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C22FB2" w14:textId="77777777" w:rsidR="00C9444E" w:rsidRDefault="00E07518">
            <w:pPr>
              <w:spacing w:line="240" w:lineRule="auto"/>
              <w:rPr>
                <w:lang w:eastAsia="zh-CN"/>
              </w:rPr>
            </w:pPr>
            <w:r>
              <w:rPr>
                <w:color w:val="1F2937"/>
                <w:sz w:val="18"/>
                <w:lang w:eastAsia="zh-CN"/>
              </w:rPr>
              <w:t xml:space="preserve">□ </w:t>
            </w:r>
            <w:r>
              <w:rPr>
                <w:color w:val="1F2937"/>
                <w:sz w:val="18"/>
                <w:lang w:eastAsia="zh-CN"/>
              </w:rPr>
              <w:t>尚义学者基金</w:t>
            </w:r>
            <w:r>
              <w:rPr>
                <w:color w:val="1F2937"/>
                <w:sz w:val="18"/>
                <w:lang w:eastAsia="zh-CN"/>
              </w:rPr>
              <w:t xml:space="preserve">   □ </w:t>
            </w:r>
            <w:r>
              <w:rPr>
                <w:color w:val="1F2937"/>
                <w:sz w:val="18"/>
                <w:lang w:eastAsia="zh-CN"/>
              </w:rPr>
              <w:t>尚义青年学者基金</w:t>
            </w:r>
          </w:p>
        </w:tc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AC783C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</w:rPr>
              <w:t>申</w:t>
            </w:r>
            <w:r>
              <w:rPr>
                <w:rFonts w:hint="eastAsia"/>
                <w:b/>
                <w:color w:val="075A7D"/>
                <w:lang w:eastAsia="zh-CN"/>
              </w:rPr>
              <w:t>请金额</w:t>
            </w:r>
          </w:p>
        </w:tc>
        <w:tc>
          <w:tcPr>
            <w:tcW w:w="3543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8D74F4" w14:textId="0F5157FC" w:rsidR="00C9444E" w:rsidRDefault="00635E33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        </w:t>
            </w:r>
            <w:r>
              <w:rPr>
                <w:rFonts w:hint="eastAsia"/>
                <w:lang w:eastAsia="zh-CN"/>
              </w:rPr>
              <w:t>万元</w:t>
            </w:r>
          </w:p>
        </w:tc>
      </w:tr>
      <w:tr w:rsidR="00C9444E" w14:paraId="3D942FF1" w14:textId="77777777">
        <w:trPr>
          <w:trHeight w:val="465"/>
          <w:jc w:val="center"/>
        </w:trPr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76A8D6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</w:rPr>
              <w:t>电子邮箱</w:t>
            </w:r>
          </w:p>
        </w:tc>
        <w:tc>
          <w:tcPr>
            <w:tcW w:w="34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37D3F6" w14:textId="77777777" w:rsidR="00C9444E" w:rsidRDefault="00C9444E">
            <w:pPr>
              <w:spacing w:line="240" w:lineRule="auto"/>
            </w:pPr>
          </w:p>
        </w:tc>
        <w:tc>
          <w:tcPr>
            <w:tcW w:w="1587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CB6360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</w:rPr>
              <w:t>联系电话</w:t>
            </w:r>
          </w:p>
        </w:tc>
        <w:tc>
          <w:tcPr>
            <w:tcW w:w="3543" w:type="dxa"/>
            <w:tcBorders>
              <w:top w:val="single" w:sz="8" w:space="0" w:color="7C8B95"/>
              <w:left w:val="single" w:sz="8" w:space="0" w:color="7C8B95"/>
              <w:bottom w:val="single" w:sz="8" w:space="0" w:color="7C8B95"/>
              <w:right w:val="single" w:sz="8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B04001" w14:textId="77777777" w:rsidR="00C9444E" w:rsidRDefault="00C9444E">
            <w:pPr>
              <w:spacing w:line="240" w:lineRule="auto"/>
            </w:pPr>
          </w:p>
        </w:tc>
      </w:tr>
    </w:tbl>
    <w:p w14:paraId="7900189F" w14:textId="77777777" w:rsidR="00C9444E" w:rsidRDefault="00C9444E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C9444E" w14:paraId="6B67209D" w14:textId="77777777">
        <w:trPr>
          <w:jc w:val="center"/>
        </w:trPr>
        <w:tc>
          <w:tcPr>
            <w:tcW w:w="10262" w:type="dxa"/>
            <w:tcBorders>
              <w:top w:val="single" w:sz="8" w:space="0" w:color="075A7D"/>
              <w:left w:val="single" w:sz="8" w:space="0" w:color="075A7D"/>
              <w:bottom w:val="single" w:sz="8" w:space="0" w:color="075A7D"/>
              <w:right w:val="single" w:sz="8" w:space="0" w:color="075A7D"/>
            </w:tcBorders>
            <w:shd w:val="clear" w:color="auto" w:fill="075A7D"/>
            <w:tcMar>
              <w:top w:w="95" w:type="dxa"/>
              <w:left w:w="140" w:type="dxa"/>
              <w:bottom w:w="95" w:type="dxa"/>
              <w:right w:w="140" w:type="dxa"/>
            </w:tcMar>
            <w:vAlign w:val="center"/>
          </w:tcPr>
          <w:p w14:paraId="13BD976E" w14:textId="77777777" w:rsidR="00C9444E" w:rsidRDefault="00E07518">
            <w:pPr>
              <w:spacing w:line="240" w:lineRule="auto"/>
            </w:pPr>
            <w:r>
              <w:rPr>
                <w:rFonts w:ascii="Arial" w:eastAsia="Arial" w:hAnsi="Arial"/>
                <w:b/>
                <w:color w:val="FFFFFF"/>
                <w:sz w:val="20"/>
              </w:rPr>
              <w:t>01</w:t>
            </w:r>
            <w:r>
              <w:rPr>
                <w:rFonts w:eastAsia="宋体" w:hint="eastAsia"/>
                <w:b/>
                <w:color w:val="FFFFFF"/>
                <w:sz w:val="22"/>
                <w:lang w:eastAsia="zh-CN"/>
              </w:rPr>
              <w:t xml:space="preserve"> </w:t>
            </w:r>
            <w:r>
              <w:rPr>
                <w:b/>
                <w:color w:val="FFFFFF"/>
                <w:sz w:val="22"/>
              </w:rPr>
              <w:t>项目摘要（</w:t>
            </w:r>
            <w:r>
              <w:rPr>
                <w:b/>
                <w:color w:val="FFFFFF"/>
                <w:sz w:val="22"/>
              </w:rPr>
              <w:t>300</w:t>
            </w:r>
            <w:r>
              <w:rPr>
                <w:b/>
                <w:color w:val="FFFFFF"/>
                <w:sz w:val="22"/>
              </w:rPr>
              <w:t>字以内）</w:t>
            </w:r>
          </w:p>
        </w:tc>
      </w:tr>
      <w:tr w:rsidR="00C9444E" w14:paraId="376ADE99" w14:textId="77777777">
        <w:trPr>
          <w:trHeight w:val="2013"/>
          <w:jc w:val="center"/>
        </w:trPr>
        <w:tc>
          <w:tcPr>
            <w:tcW w:w="10262" w:type="dxa"/>
            <w:tcBorders>
              <w:top w:val="single" w:sz="8" w:space="0" w:color="075A7D"/>
              <w:left w:val="single" w:sz="8" w:space="0" w:color="075A7D"/>
              <w:bottom w:val="single" w:sz="8" w:space="0" w:color="075A7D"/>
              <w:right w:val="single" w:sz="8" w:space="0" w:color="075A7D"/>
            </w:tcBorders>
            <w:shd w:val="clear" w:color="auto" w:fill="FFFFFF"/>
            <w:tcMar>
              <w:top w:w="150" w:type="dxa"/>
              <w:left w:w="170" w:type="dxa"/>
              <w:bottom w:w="150" w:type="dxa"/>
              <w:right w:w="170" w:type="dxa"/>
            </w:tcMar>
          </w:tcPr>
          <w:p w14:paraId="6E5B1614" w14:textId="77777777" w:rsidR="00C9444E" w:rsidRDefault="00C9444E">
            <w:pPr>
              <w:spacing w:line="324" w:lineRule="auto"/>
              <w:ind w:firstLine="420"/>
              <w:jc w:val="both"/>
            </w:pPr>
          </w:p>
        </w:tc>
      </w:tr>
    </w:tbl>
    <w:p w14:paraId="19EA6BA0" w14:textId="77777777" w:rsidR="00C9444E" w:rsidRDefault="00C9444E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C9444E" w14:paraId="2AA7454C" w14:textId="77777777">
        <w:trPr>
          <w:jc w:val="center"/>
        </w:trPr>
        <w:tc>
          <w:tcPr>
            <w:tcW w:w="10262" w:type="dxa"/>
            <w:tcBorders>
              <w:top w:val="single" w:sz="8" w:space="0" w:color="075A7D"/>
              <w:left w:val="single" w:sz="8" w:space="0" w:color="075A7D"/>
              <w:bottom w:val="single" w:sz="8" w:space="0" w:color="075A7D"/>
              <w:right w:val="single" w:sz="8" w:space="0" w:color="075A7D"/>
            </w:tcBorders>
            <w:shd w:val="clear" w:color="auto" w:fill="075A7D"/>
            <w:tcMar>
              <w:top w:w="95" w:type="dxa"/>
              <w:left w:w="140" w:type="dxa"/>
              <w:bottom w:w="95" w:type="dxa"/>
              <w:right w:w="140" w:type="dxa"/>
            </w:tcMar>
            <w:vAlign w:val="center"/>
          </w:tcPr>
          <w:p w14:paraId="512F9D02" w14:textId="77777777" w:rsidR="00C9444E" w:rsidRDefault="00E07518">
            <w:pPr>
              <w:spacing w:line="240" w:lineRule="auto"/>
              <w:rPr>
                <w:lang w:eastAsia="zh-CN"/>
              </w:rPr>
            </w:pPr>
            <w:r>
              <w:rPr>
                <w:rFonts w:ascii="Arial" w:eastAsia="Arial" w:hAnsi="Arial"/>
                <w:b/>
                <w:color w:val="FFFFFF"/>
                <w:sz w:val="20"/>
                <w:lang w:eastAsia="zh-CN"/>
              </w:rPr>
              <w:t>0</w:t>
            </w:r>
            <w:r>
              <w:rPr>
                <w:rFonts w:ascii="Arial" w:eastAsia="Arial" w:hAnsi="Arial" w:hint="eastAsia"/>
                <w:b/>
                <w:color w:val="FFFFFF"/>
                <w:sz w:val="20"/>
                <w:lang w:eastAsia="zh-CN"/>
              </w:rPr>
              <w:t xml:space="preserve">2 </w:t>
            </w:r>
            <w:r>
              <w:rPr>
                <w:b/>
                <w:color w:val="FFFFFF"/>
                <w:sz w:val="22"/>
                <w:lang w:eastAsia="zh-CN"/>
              </w:rPr>
              <w:t>拟解决的关键科学</w:t>
            </w:r>
            <w:r>
              <w:rPr>
                <w:b/>
                <w:color w:val="FFFFFF"/>
                <w:sz w:val="22"/>
                <w:lang w:eastAsia="zh-CN"/>
              </w:rPr>
              <w:t>/</w:t>
            </w:r>
            <w:r>
              <w:rPr>
                <w:b/>
                <w:color w:val="FFFFFF"/>
                <w:sz w:val="22"/>
                <w:lang w:eastAsia="zh-CN"/>
              </w:rPr>
              <w:t>技术问题与研究目标（</w:t>
            </w:r>
            <w:r>
              <w:rPr>
                <w:b/>
                <w:color w:val="FFFFFF"/>
                <w:sz w:val="22"/>
                <w:lang w:eastAsia="zh-CN"/>
              </w:rPr>
              <w:t>300</w:t>
            </w:r>
            <w:r>
              <w:rPr>
                <w:b/>
                <w:color w:val="FFFFFF"/>
                <w:sz w:val="22"/>
                <w:lang w:eastAsia="zh-CN"/>
              </w:rPr>
              <w:t>字以内）</w:t>
            </w:r>
          </w:p>
        </w:tc>
      </w:tr>
      <w:tr w:rsidR="00C9444E" w14:paraId="7F29E703" w14:textId="77777777">
        <w:trPr>
          <w:trHeight w:val="2013"/>
          <w:jc w:val="center"/>
        </w:trPr>
        <w:tc>
          <w:tcPr>
            <w:tcW w:w="10262" w:type="dxa"/>
            <w:tcBorders>
              <w:top w:val="single" w:sz="8" w:space="0" w:color="075A7D"/>
              <w:left w:val="single" w:sz="8" w:space="0" w:color="075A7D"/>
              <w:bottom w:val="single" w:sz="8" w:space="0" w:color="075A7D"/>
              <w:right w:val="single" w:sz="8" w:space="0" w:color="075A7D"/>
            </w:tcBorders>
            <w:shd w:val="clear" w:color="auto" w:fill="FFFFFF"/>
            <w:tcMar>
              <w:top w:w="150" w:type="dxa"/>
              <w:left w:w="170" w:type="dxa"/>
              <w:bottom w:w="150" w:type="dxa"/>
              <w:right w:w="170" w:type="dxa"/>
            </w:tcMar>
          </w:tcPr>
          <w:p w14:paraId="6E1A39D7" w14:textId="77777777" w:rsidR="00C9444E" w:rsidRDefault="00C9444E">
            <w:pPr>
              <w:spacing w:line="324" w:lineRule="auto"/>
              <w:ind w:firstLine="420"/>
              <w:jc w:val="both"/>
              <w:rPr>
                <w:lang w:eastAsia="zh-CN"/>
              </w:rPr>
            </w:pPr>
          </w:p>
        </w:tc>
      </w:tr>
    </w:tbl>
    <w:p w14:paraId="05904C50" w14:textId="77777777" w:rsidR="00C9444E" w:rsidRDefault="00C9444E">
      <w:pPr>
        <w:spacing w:after="40"/>
        <w:rPr>
          <w:lang w:eastAsia="zh-CN"/>
        </w:rPr>
      </w:pPr>
    </w:p>
    <w:p w14:paraId="0BCC5409" w14:textId="77777777" w:rsidR="00C9444E" w:rsidRDefault="00E07518">
      <w:pPr>
        <w:rPr>
          <w:lang w:eastAsia="zh-CN"/>
        </w:rPr>
      </w:pPr>
      <w:r>
        <w:rPr>
          <w:lang w:eastAsia="zh-CN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2"/>
      </w:tblGrid>
      <w:tr w:rsidR="00C9444E" w14:paraId="4E35E44B" w14:textId="77777777">
        <w:trPr>
          <w:jc w:val="center"/>
        </w:trPr>
        <w:tc>
          <w:tcPr>
            <w:tcW w:w="10262" w:type="dxa"/>
            <w:tcBorders>
              <w:top w:val="single" w:sz="8" w:space="0" w:color="075A7D"/>
              <w:left w:val="single" w:sz="8" w:space="0" w:color="075A7D"/>
              <w:bottom w:val="single" w:sz="8" w:space="0" w:color="075A7D"/>
              <w:right w:val="single" w:sz="8" w:space="0" w:color="075A7D"/>
            </w:tcBorders>
            <w:shd w:val="clear" w:color="auto" w:fill="075A7D"/>
            <w:tcMar>
              <w:top w:w="95" w:type="dxa"/>
              <w:left w:w="140" w:type="dxa"/>
              <w:bottom w:w="95" w:type="dxa"/>
              <w:right w:w="140" w:type="dxa"/>
            </w:tcMar>
            <w:vAlign w:val="center"/>
          </w:tcPr>
          <w:p w14:paraId="38C08EDF" w14:textId="77777777" w:rsidR="00C9444E" w:rsidRDefault="00E07518">
            <w:pPr>
              <w:spacing w:line="240" w:lineRule="auto"/>
              <w:rPr>
                <w:lang w:eastAsia="zh-CN"/>
              </w:rPr>
            </w:pPr>
            <w:r>
              <w:rPr>
                <w:rFonts w:ascii="Arial" w:eastAsia="Arial" w:hAnsi="Arial"/>
                <w:b/>
                <w:color w:val="FFFFFF"/>
                <w:sz w:val="20"/>
                <w:lang w:eastAsia="zh-CN"/>
              </w:rPr>
              <w:lastRenderedPageBreak/>
              <w:t>03</w:t>
            </w:r>
            <w:r>
              <w:rPr>
                <w:rFonts w:hint="eastAsia"/>
                <w:b/>
                <w:color w:val="FFFFFF"/>
                <w:sz w:val="22"/>
                <w:lang w:eastAsia="zh-CN"/>
              </w:rPr>
              <w:t xml:space="preserve"> </w:t>
            </w:r>
            <w:r>
              <w:rPr>
                <w:b/>
                <w:color w:val="FFFFFF"/>
                <w:sz w:val="22"/>
                <w:lang w:eastAsia="zh-CN"/>
              </w:rPr>
              <w:t>主要创新点及预期成果（</w:t>
            </w:r>
            <w:r>
              <w:rPr>
                <w:b/>
                <w:color w:val="FFFFFF"/>
                <w:sz w:val="22"/>
                <w:lang w:eastAsia="zh-CN"/>
              </w:rPr>
              <w:t>300</w:t>
            </w:r>
            <w:r>
              <w:rPr>
                <w:b/>
                <w:color w:val="FFFFFF"/>
                <w:sz w:val="22"/>
                <w:lang w:eastAsia="zh-CN"/>
              </w:rPr>
              <w:t>字以内）</w:t>
            </w:r>
          </w:p>
        </w:tc>
      </w:tr>
      <w:tr w:rsidR="00C9444E" w14:paraId="51FE7243" w14:textId="77777777">
        <w:trPr>
          <w:trHeight w:val="1843"/>
          <w:jc w:val="center"/>
        </w:trPr>
        <w:tc>
          <w:tcPr>
            <w:tcW w:w="10262" w:type="dxa"/>
            <w:tcBorders>
              <w:top w:val="single" w:sz="8" w:space="0" w:color="075A7D"/>
              <w:left w:val="single" w:sz="8" w:space="0" w:color="075A7D"/>
              <w:bottom w:val="single" w:sz="8" w:space="0" w:color="075A7D"/>
              <w:right w:val="single" w:sz="8" w:space="0" w:color="075A7D"/>
            </w:tcBorders>
            <w:shd w:val="clear" w:color="auto" w:fill="FFFFFF"/>
            <w:tcMar>
              <w:top w:w="150" w:type="dxa"/>
              <w:left w:w="170" w:type="dxa"/>
              <w:bottom w:w="150" w:type="dxa"/>
              <w:right w:w="170" w:type="dxa"/>
            </w:tcMar>
          </w:tcPr>
          <w:p w14:paraId="0483DE93" w14:textId="77777777" w:rsidR="00C9444E" w:rsidRDefault="00C9444E">
            <w:pPr>
              <w:spacing w:line="324" w:lineRule="auto"/>
              <w:ind w:firstLine="420"/>
              <w:jc w:val="both"/>
              <w:rPr>
                <w:lang w:eastAsia="zh-CN"/>
              </w:rPr>
            </w:pPr>
          </w:p>
        </w:tc>
      </w:tr>
    </w:tbl>
    <w:p w14:paraId="29724B69" w14:textId="77777777" w:rsidR="00C9444E" w:rsidRDefault="00C9444E">
      <w:pPr>
        <w:spacing w:after="40"/>
        <w:rPr>
          <w:lang w:eastAsia="zh-CN"/>
        </w:rPr>
      </w:pPr>
    </w:p>
    <w:p w14:paraId="20C3B12C" w14:textId="77777777" w:rsidR="00C9444E" w:rsidRDefault="00E07518">
      <w:pPr>
        <w:spacing w:before="20" w:after="80" w:line="240" w:lineRule="auto"/>
      </w:pPr>
      <w:r>
        <w:rPr>
          <w:b/>
          <w:color w:val="075A7D"/>
          <w:sz w:val="22"/>
        </w:rPr>
        <w:t>04</w:t>
      </w:r>
      <w:r>
        <w:rPr>
          <w:rFonts w:hint="eastAsia"/>
          <w:b/>
          <w:color w:val="075A7D"/>
          <w:sz w:val="22"/>
          <w:lang w:eastAsia="zh-CN"/>
        </w:rPr>
        <w:t xml:space="preserve"> </w:t>
      </w:r>
      <w:r>
        <w:rPr>
          <w:b/>
          <w:color w:val="075A7D"/>
          <w:sz w:val="22"/>
        </w:rPr>
        <w:t>近五年代表性成果（</w:t>
      </w:r>
      <w:r>
        <w:rPr>
          <w:b/>
          <w:color w:val="075A7D"/>
          <w:sz w:val="22"/>
        </w:rPr>
        <w:t>5</w:t>
      </w:r>
      <w:r>
        <w:rPr>
          <w:b/>
          <w:color w:val="075A7D"/>
          <w:sz w:val="22"/>
        </w:rPr>
        <w:t>篇）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9"/>
        <w:gridCol w:w="6087"/>
        <w:gridCol w:w="3458"/>
      </w:tblGrid>
      <w:tr w:rsidR="00C9444E" w14:paraId="0814720E" w14:textId="77777777">
        <w:trPr>
          <w:tblHeader/>
          <w:jc w:val="center"/>
        </w:trPr>
        <w:tc>
          <w:tcPr>
            <w:tcW w:w="659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075A7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70970A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FFFFFF"/>
                <w:sz w:val="18"/>
              </w:rPr>
              <w:t>序号</w:t>
            </w:r>
          </w:p>
        </w:tc>
        <w:tc>
          <w:tcPr>
            <w:tcW w:w="608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075A7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5F1B00" w14:textId="77777777" w:rsidR="00C9444E" w:rsidRDefault="00E07518">
            <w:pPr>
              <w:spacing w:line="240" w:lineRule="auto"/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18"/>
              </w:rPr>
              <w:t>成果题目及出处</w:t>
            </w:r>
            <w:r>
              <w:rPr>
                <w:rFonts w:hint="eastAsia"/>
                <w:b/>
                <w:color w:val="FFFFFF"/>
                <w:sz w:val="18"/>
                <w:lang w:eastAsia="zh-CN"/>
              </w:rPr>
              <w:t>等</w:t>
            </w:r>
          </w:p>
        </w:tc>
        <w:tc>
          <w:tcPr>
            <w:tcW w:w="3458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075A7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9B839A" w14:textId="77777777" w:rsidR="00C9444E" w:rsidRDefault="00E07518">
            <w:pPr>
              <w:spacing w:line="240" w:lineRule="auto"/>
              <w:jc w:val="center"/>
            </w:pPr>
            <w:r>
              <w:rPr>
                <w:rFonts w:hint="eastAsia"/>
                <w:b/>
                <w:color w:val="FFFFFF"/>
                <w:sz w:val="18"/>
                <w:lang w:eastAsia="zh-CN"/>
              </w:rPr>
              <w:t>申请人主要</w:t>
            </w:r>
            <w:r>
              <w:rPr>
                <w:b/>
                <w:color w:val="FFFFFF"/>
                <w:sz w:val="18"/>
              </w:rPr>
              <w:t>贡献</w:t>
            </w:r>
          </w:p>
        </w:tc>
      </w:tr>
      <w:tr w:rsidR="00C9444E" w14:paraId="570F438C" w14:textId="77777777">
        <w:trPr>
          <w:trHeight w:val="539"/>
          <w:jc w:val="center"/>
        </w:trPr>
        <w:tc>
          <w:tcPr>
            <w:tcW w:w="659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684507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8"/>
              </w:rPr>
              <w:t>1</w:t>
            </w:r>
          </w:p>
        </w:tc>
        <w:tc>
          <w:tcPr>
            <w:tcW w:w="608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2CCB07" w14:textId="77777777" w:rsidR="00C9444E" w:rsidRDefault="00C9444E">
            <w:pPr>
              <w:spacing w:line="240" w:lineRule="auto"/>
            </w:pPr>
          </w:p>
        </w:tc>
        <w:tc>
          <w:tcPr>
            <w:tcW w:w="3458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7588D6" w14:textId="77777777" w:rsidR="00C9444E" w:rsidRDefault="00C9444E">
            <w:pPr>
              <w:spacing w:line="240" w:lineRule="auto"/>
            </w:pPr>
          </w:p>
        </w:tc>
      </w:tr>
      <w:tr w:rsidR="00C9444E" w14:paraId="09275540" w14:textId="77777777">
        <w:trPr>
          <w:trHeight w:val="539"/>
          <w:jc w:val="center"/>
        </w:trPr>
        <w:tc>
          <w:tcPr>
            <w:tcW w:w="659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9F2879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8"/>
              </w:rPr>
              <w:t>2</w:t>
            </w:r>
          </w:p>
        </w:tc>
        <w:tc>
          <w:tcPr>
            <w:tcW w:w="608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E0A943" w14:textId="77777777" w:rsidR="00C9444E" w:rsidRDefault="00C9444E">
            <w:pPr>
              <w:spacing w:line="240" w:lineRule="auto"/>
            </w:pPr>
          </w:p>
        </w:tc>
        <w:tc>
          <w:tcPr>
            <w:tcW w:w="3458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CA3A32" w14:textId="77777777" w:rsidR="00C9444E" w:rsidRDefault="00C9444E">
            <w:pPr>
              <w:spacing w:line="240" w:lineRule="auto"/>
            </w:pPr>
          </w:p>
        </w:tc>
      </w:tr>
      <w:tr w:rsidR="00C9444E" w14:paraId="21BF374E" w14:textId="77777777">
        <w:trPr>
          <w:trHeight w:val="539"/>
          <w:jc w:val="center"/>
        </w:trPr>
        <w:tc>
          <w:tcPr>
            <w:tcW w:w="659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FE3DDC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8"/>
              </w:rPr>
              <w:t>3</w:t>
            </w:r>
          </w:p>
        </w:tc>
        <w:tc>
          <w:tcPr>
            <w:tcW w:w="608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97F0F1" w14:textId="77777777" w:rsidR="00C9444E" w:rsidRDefault="00C9444E">
            <w:pPr>
              <w:spacing w:line="240" w:lineRule="auto"/>
            </w:pPr>
          </w:p>
        </w:tc>
        <w:tc>
          <w:tcPr>
            <w:tcW w:w="3458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034D75" w14:textId="77777777" w:rsidR="00C9444E" w:rsidRDefault="00C9444E">
            <w:pPr>
              <w:spacing w:line="240" w:lineRule="auto"/>
            </w:pPr>
          </w:p>
        </w:tc>
      </w:tr>
      <w:tr w:rsidR="00C9444E" w14:paraId="0E19A10F" w14:textId="77777777">
        <w:trPr>
          <w:trHeight w:val="539"/>
          <w:jc w:val="center"/>
        </w:trPr>
        <w:tc>
          <w:tcPr>
            <w:tcW w:w="659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B96ED9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8"/>
              </w:rPr>
              <w:t>4</w:t>
            </w:r>
          </w:p>
        </w:tc>
        <w:tc>
          <w:tcPr>
            <w:tcW w:w="608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DE478F" w14:textId="77777777" w:rsidR="00C9444E" w:rsidRDefault="00C9444E">
            <w:pPr>
              <w:spacing w:line="240" w:lineRule="auto"/>
            </w:pPr>
          </w:p>
        </w:tc>
        <w:tc>
          <w:tcPr>
            <w:tcW w:w="3458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6C12CA" w14:textId="77777777" w:rsidR="00C9444E" w:rsidRDefault="00C9444E">
            <w:pPr>
              <w:spacing w:line="240" w:lineRule="auto"/>
            </w:pPr>
          </w:p>
        </w:tc>
      </w:tr>
      <w:tr w:rsidR="00C9444E" w14:paraId="3F81B203" w14:textId="77777777">
        <w:trPr>
          <w:trHeight w:val="539"/>
          <w:jc w:val="center"/>
        </w:trPr>
        <w:tc>
          <w:tcPr>
            <w:tcW w:w="659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446F7B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8"/>
              </w:rPr>
              <w:t>5</w:t>
            </w:r>
          </w:p>
        </w:tc>
        <w:tc>
          <w:tcPr>
            <w:tcW w:w="608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75698C" w14:textId="77777777" w:rsidR="00C9444E" w:rsidRDefault="00C9444E">
            <w:pPr>
              <w:spacing w:line="240" w:lineRule="auto"/>
            </w:pPr>
          </w:p>
        </w:tc>
        <w:tc>
          <w:tcPr>
            <w:tcW w:w="3458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5EEB9C" w14:textId="77777777" w:rsidR="00C9444E" w:rsidRDefault="00C9444E">
            <w:pPr>
              <w:spacing w:line="240" w:lineRule="auto"/>
            </w:pPr>
          </w:p>
        </w:tc>
      </w:tr>
    </w:tbl>
    <w:p w14:paraId="6D96FDF8" w14:textId="77777777" w:rsidR="00C9444E" w:rsidRDefault="00E07518">
      <w:pPr>
        <w:spacing w:before="20" w:after="80" w:line="240" w:lineRule="auto"/>
        <w:rPr>
          <w:lang w:eastAsia="zh-CN"/>
        </w:rPr>
      </w:pPr>
      <w:r>
        <w:rPr>
          <w:b/>
          <w:color w:val="075A7D"/>
          <w:sz w:val="22"/>
          <w:lang w:eastAsia="zh-CN"/>
        </w:rPr>
        <w:t>05</w:t>
      </w:r>
      <w:r>
        <w:rPr>
          <w:rFonts w:hint="eastAsia"/>
          <w:b/>
          <w:color w:val="075A7D"/>
          <w:sz w:val="22"/>
          <w:lang w:eastAsia="zh-CN"/>
        </w:rPr>
        <w:t xml:space="preserve"> </w:t>
      </w:r>
      <w:r>
        <w:rPr>
          <w:b/>
          <w:color w:val="075A7D"/>
          <w:sz w:val="22"/>
          <w:lang w:eastAsia="zh-CN"/>
        </w:rPr>
        <w:t>已主持或</w:t>
      </w:r>
      <w:r>
        <w:rPr>
          <w:rFonts w:hint="eastAsia"/>
          <w:b/>
          <w:color w:val="075A7D"/>
          <w:sz w:val="22"/>
          <w:lang w:eastAsia="zh-CN"/>
        </w:rPr>
        <w:t>参与</w:t>
      </w:r>
      <w:r>
        <w:rPr>
          <w:b/>
          <w:color w:val="075A7D"/>
          <w:sz w:val="22"/>
          <w:lang w:eastAsia="zh-CN"/>
        </w:rPr>
        <w:t>的科研项目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2324"/>
        <w:gridCol w:w="3997"/>
        <w:gridCol w:w="1105"/>
        <w:gridCol w:w="2324"/>
      </w:tblGrid>
      <w:tr w:rsidR="00C9444E" w14:paraId="2B771402" w14:textId="77777777">
        <w:trPr>
          <w:tblHeader/>
          <w:jc w:val="center"/>
        </w:trPr>
        <w:tc>
          <w:tcPr>
            <w:tcW w:w="45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075A7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9A0DFA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FFFFFF"/>
                <w:sz w:val="17"/>
              </w:rPr>
              <w:t>序号</w:t>
            </w: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075A7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170577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FFFFFF"/>
                <w:sz w:val="17"/>
              </w:rPr>
              <w:t>项目类别</w:t>
            </w:r>
          </w:p>
        </w:tc>
        <w:tc>
          <w:tcPr>
            <w:tcW w:w="399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075A7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39714F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FFFFFF"/>
                <w:sz w:val="17"/>
              </w:rPr>
              <w:t>项目名称</w:t>
            </w:r>
          </w:p>
        </w:tc>
        <w:tc>
          <w:tcPr>
            <w:tcW w:w="1105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075A7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BCBDB0" w14:textId="77777777" w:rsidR="00C9444E" w:rsidRDefault="00E07518">
            <w:pPr>
              <w:spacing w:line="240" w:lineRule="auto"/>
              <w:jc w:val="center"/>
              <w:rPr>
                <w:lang w:eastAsia="zh-CN"/>
              </w:rPr>
            </w:pPr>
            <w:r>
              <w:rPr>
                <w:b/>
                <w:color w:val="FFFFFF"/>
                <w:sz w:val="17"/>
              </w:rPr>
              <w:t>角色</w:t>
            </w:r>
            <w:r>
              <w:rPr>
                <w:rFonts w:hint="eastAsia"/>
                <w:b/>
                <w:color w:val="FFFFFF"/>
                <w:sz w:val="17"/>
                <w:lang w:eastAsia="zh-CN"/>
              </w:rPr>
              <w:t>（主持</w:t>
            </w:r>
            <w:r>
              <w:rPr>
                <w:rFonts w:hint="eastAsia"/>
                <w:b/>
                <w:color w:val="FFFFFF"/>
                <w:sz w:val="17"/>
                <w:lang w:eastAsia="zh-CN"/>
              </w:rPr>
              <w:t>/</w:t>
            </w:r>
            <w:r>
              <w:rPr>
                <w:rFonts w:hint="eastAsia"/>
                <w:b/>
                <w:color w:val="FFFFFF"/>
                <w:sz w:val="17"/>
                <w:lang w:eastAsia="zh-CN"/>
              </w:rPr>
              <w:t>参与）</w:t>
            </w: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075A7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C5E88D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FFFFFF"/>
                <w:sz w:val="17"/>
              </w:rPr>
              <w:t>执行期限</w:t>
            </w:r>
          </w:p>
        </w:tc>
      </w:tr>
      <w:tr w:rsidR="00C9444E" w14:paraId="795E33CE" w14:textId="77777777">
        <w:trPr>
          <w:trHeight w:val="482"/>
          <w:jc w:val="center"/>
        </w:trPr>
        <w:tc>
          <w:tcPr>
            <w:tcW w:w="45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475FB4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7"/>
              </w:rPr>
              <w:t>1</w:t>
            </w: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2F4119" w14:textId="77777777" w:rsidR="00C9444E" w:rsidRDefault="00C9444E">
            <w:pPr>
              <w:spacing w:line="240" w:lineRule="auto"/>
            </w:pPr>
          </w:p>
        </w:tc>
        <w:tc>
          <w:tcPr>
            <w:tcW w:w="399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E14B93" w14:textId="77777777" w:rsidR="00C9444E" w:rsidRDefault="00C9444E">
            <w:pPr>
              <w:spacing w:line="240" w:lineRule="auto"/>
            </w:pPr>
          </w:p>
        </w:tc>
        <w:tc>
          <w:tcPr>
            <w:tcW w:w="1105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1D2B08" w14:textId="77777777" w:rsidR="00C9444E" w:rsidRDefault="00C9444E">
            <w:pPr>
              <w:spacing w:line="240" w:lineRule="auto"/>
              <w:jc w:val="center"/>
            </w:pP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08A993" w14:textId="77777777" w:rsidR="00C9444E" w:rsidRDefault="00C9444E">
            <w:pPr>
              <w:spacing w:line="240" w:lineRule="auto"/>
              <w:jc w:val="center"/>
            </w:pPr>
          </w:p>
        </w:tc>
      </w:tr>
      <w:tr w:rsidR="00C9444E" w14:paraId="3F627E40" w14:textId="77777777">
        <w:trPr>
          <w:trHeight w:val="482"/>
          <w:jc w:val="center"/>
        </w:trPr>
        <w:tc>
          <w:tcPr>
            <w:tcW w:w="45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F66A03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7"/>
              </w:rPr>
              <w:t>2</w:t>
            </w: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4DB873" w14:textId="77777777" w:rsidR="00C9444E" w:rsidRDefault="00C9444E">
            <w:pPr>
              <w:spacing w:line="240" w:lineRule="auto"/>
            </w:pPr>
          </w:p>
        </w:tc>
        <w:tc>
          <w:tcPr>
            <w:tcW w:w="399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A9F8ED" w14:textId="77777777" w:rsidR="00C9444E" w:rsidRDefault="00C9444E">
            <w:pPr>
              <w:spacing w:line="240" w:lineRule="auto"/>
            </w:pPr>
          </w:p>
        </w:tc>
        <w:tc>
          <w:tcPr>
            <w:tcW w:w="1105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BFA48A" w14:textId="77777777" w:rsidR="00C9444E" w:rsidRDefault="00C9444E">
            <w:pPr>
              <w:spacing w:line="240" w:lineRule="auto"/>
              <w:jc w:val="center"/>
            </w:pP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18397E" w14:textId="77777777" w:rsidR="00C9444E" w:rsidRDefault="00C9444E">
            <w:pPr>
              <w:spacing w:line="240" w:lineRule="auto"/>
              <w:jc w:val="center"/>
            </w:pPr>
          </w:p>
        </w:tc>
      </w:tr>
      <w:tr w:rsidR="00C9444E" w14:paraId="76413F26" w14:textId="77777777">
        <w:trPr>
          <w:trHeight w:val="482"/>
          <w:jc w:val="center"/>
        </w:trPr>
        <w:tc>
          <w:tcPr>
            <w:tcW w:w="45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92312C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7"/>
              </w:rPr>
              <w:t>3</w:t>
            </w: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75293F" w14:textId="77777777" w:rsidR="00C9444E" w:rsidRDefault="00C9444E">
            <w:pPr>
              <w:spacing w:line="240" w:lineRule="auto"/>
            </w:pPr>
          </w:p>
        </w:tc>
        <w:tc>
          <w:tcPr>
            <w:tcW w:w="399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BC1B93" w14:textId="77777777" w:rsidR="00C9444E" w:rsidRDefault="00C9444E">
            <w:pPr>
              <w:spacing w:line="240" w:lineRule="auto"/>
            </w:pPr>
          </w:p>
        </w:tc>
        <w:tc>
          <w:tcPr>
            <w:tcW w:w="1105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7A8708" w14:textId="77777777" w:rsidR="00C9444E" w:rsidRDefault="00C9444E">
            <w:pPr>
              <w:spacing w:line="240" w:lineRule="auto"/>
              <w:jc w:val="center"/>
            </w:pP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9B1354" w14:textId="77777777" w:rsidR="00C9444E" w:rsidRDefault="00C9444E">
            <w:pPr>
              <w:spacing w:line="240" w:lineRule="auto"/>
              <w:jc w:val="center"/>
            </w:pPr>
          </w:p>
        </w:tc>
      </w:tr>
      <w:tr w:rsidR="00C9444E" w14:paraId="70E7E59C" w14:textId="77777777">
        <w:trPr>
          <w:trHeight w:val="482"/>
          <w:jc w:val="center"/>
        </w:trPr>
        <w:tc>
          <w:tcPr>
            <w:tcW w:w="45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209981" w14:textId="77777777" w:rsidR="00C9444E" w:rsidRDefault="00E07518">
            <w:pPr>
              <w:spacing w:line="240" w:lineRule="auto"/>
              <w:jc w:val="center"/>
            </w:pPr>
            <w:r>
              <w:rPr>
                <w:b/>
                <w:color w:val="075A7D"/>
                <w:sz w:val="17"/>
              </w:rPr>
              <w:t>4</w:t>
            </w: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ADB7B7" w14:textId="77777777" w:rsidR="00C9444E" w:rsidRDefault="00C9444E">
            <w:pPr>
              <w:spacing w:line="240" w:lineRule="auto"/>
            </w:pPr>
          </w:p>
        </w:tc>
        <w:tc>
          <w:tcPr>
            <w:tcW w:w="3997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6DB6C1" w14:textId="77777777" w:rsidR="00C9444E" w:rsidRDefault="00C9444E">
            <w:pPr>
              <w:spacing w:line="240" w:lineRule="auto"/>
            </w:pPr>
          </w:p>
        </w:tc>
        <w:tc>
          <w:tcPr>
            <w:tcW w:w="1105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08EAB3" w14:textId="77777777" w:rsidR="00C9444E" w:rsidRDefault="00C9444E">
            <w:pPr>
              <w:spacing w:line="240" w:lineRule="auto"/>
              <w:jc w:val="center"/>
            </w:pPr>
          </w:p>
        </w:tc>
        <w:tc>
          <w:tcPr>
            <w:tcW w:w="2324" w:type="dxa"/>
            <w:tcBorders>
              <w:top w:val="single" w:sz="6" w:space="0" w:color="7C8B95"/>
              <w:left w:val="single" w:sz="6" w:space="0" w:color="7C8B95"/>
              <w:bottom w:val="single" w:sz="6" w:space="0" w:color="7C8B95"/>
              <w:right w:val="single" w:sz="6" w:space="0" w:color="7C8B95"/>
            </w:tcBorders>
            <w:shd w:val="clear" w:color="auto" w:fill="F5FAFC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208DAC" w14:textId="77777777" w:rsidR="00C9444E" w:rsidRDefault="00C9444E">
            <w:pPr>
              <w:spacing w:line="240" w:lineRule="auto"/>
              <w:jc w:val="center"/>
            </w:pPr>
          </w:p>
        </w:tc>
      </w:tr>
    </w:tbl>
    <w:p w14:paraId="0B6081B1" w14:textId="77777777" w:rsidR="00C9444E" w:rsidRDefault="00C9444E">
      <w:pPr>
        <w:spacing w:before="120" w:after="20" w:line="288" w:lineRule="auto"/>
        <w:rPr>
          <w:b/>
          <w:color w:val="1F2937"/>
          <w:sz w:val="18"/>
          <w:lang w:eastAsia="zh-CN"/>
        </w:rPr>
      </w:pPr>
    </w:p>
    <w:p w14:paraId="105C2C0F" w14:textId="77777777" w:rsidR="00C9444E" w:rsidRDefault="00E07518">
      <w:pPr>
        <w:spacing w:before="120" w:after="20" w:line="288" w:lineRule="auto"/>
        <w:rPr>
          <w:lang w:eastAsia="zh-CN"/>
        </w:rPr>
      </w:pPr>
      <w:r>
        <w:rPr>
          <w:b/>
          <w:color w:val="1F2937"/>
          <w:sz w:val="18"/>
          <w:lang w:eastAsia="zh-CN"/>
        </w:rPr>
        <w:t>申请人承诺：</w:t>
      </w:r>
      <w:r>
        <w:rPr>
          <w:color w:val="1F2937"/>
          <w:sz w:val="18"/>
          <w:lang w:eastAsia="zh-CN"/>
        </w:rPr>
        <w:t>本人保证所填信息真实、准确。</w:t>
      </w:r>
      <w:bookmarkStart w:id="0" w:name="OLE_LINK4"/>
      <w:r>
        <w:rPr>
          <w:color w:val="1F2937"/>
          <w:sz w:val="18"/>
          <w:lang w:eastAsia="zh-CN"/>
        </w:rPr>
        <w:t>若通过</w:t>
      </w:r>
      <w:r>
        <w:rPr>
          <w:rFonts w:hint="eastAsia"/>
          <w:color w:val="1F2937"/>
          <w:sz w:val="18"/>
          <w:lang w:eastAsia="zh-CN"/>
        </w:rPr>
        <w:t>预申请</w:t>
      </w:r>
      <w:r>
        <w:rPr>
          <w:color w:val="1F2937"/>
          <w:sz w:val="18"/>
          <w:lang w:eastAsia="zh-CN"/>
        </w:rPr>
        <w:t>初筛，将按要求提交正式申请书并参加统一评审。</w:t>
      </w:r>
    </w:p>
    <w:bookmarkEnd w:id="0"/>
    <w:p w14:paraId="3B12FD3D" w14:textId="77777777" w:rsidR="00C9444E" w:rsidRDefault="00C9444E">
      <w:pPr>
        <w:rPr>
          <w:lang w:eastAsia="zh-CN"/>
        </w:rPr>
      </w:pPr>
    </w:p>
    <w:sectPr w:rsidR="00C9444E">
      <w:headerReference w:type="default" r:id="rId8"/>
      <w:footerReference w:type="default" r:id="rId9"/>
      <w:pgSz w:w="11906" w:h="16838"/>
      <w:pgMar w:top="765" w:right="822" w:bottom="709" w:left="822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A7BE" w14:textId="77777777" w:rsidR="00E07518" w:rsidRDefault="00E07518">
      <w:pPr>
        <w:spacing w:line="240" w:lineRule="auto"/>
      </w:pPr>
      <w:r>
        <w:separator/>
      </w:r>
    </w:p>
  </w:endnote>
  <w:endnote w:type="continuationSeparator" w:id="0">
    <w:p w14:paraId="6655EBA2" w14:textId="77777777" w:rsidR="00E07518" w:rsidRDefault="00E075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23F2" w14:textId="77777777" w:rsidR="00C9444E" w:rsidRDefault="00E07518">
    <w:pPr>
      <w:pStyle w:val="ab"/>
      <w:jc w:val="center"/>
    </w:pPr>
    <w:r>
      <w:rPr>
        <w:rFonts w:ascii="Arial" w:eastAsia="Arial" w:hAnsi="Arial"/>
        <w:color w:val="6B7280"/>
        <w:sz w:val="16"/>
      </w:rPr>
      <w:t xml:space="preserve">— 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rFonts w:ascii="Arial" w:eastAsia="Arial" w:hAnsi="Arial"/>
        <w:color w:val="6B7280"/>
        <w:sz w:val="16"/>
      </w:rPr>
      <w:t xml:space="preserve"> 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72D7" w14:textId="77777777" w:rsidR="00E07518" w:rsidRDefault="00E07518">
      <w:r>
        <w:separator/>
      </w:r>
    </w:p>
  </w:footnote>
  <w:footnote w:type="continuationSeparator" w:id="0">
    <w:p w14:paraId="1110EC18" w14:textId="77777777" w:rsidR="00E07518" w:rsidRDefault="00E07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2957B" w14:textId="77777777" w:rsidR="00C9444E" w:rsidRDefault="00C9444E">
    <w:pPr>
      <w:pStyle w:val="ad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131"/>
      <w:gridCol w:w="5131"/>
    </w:tblGrid>
    <w:tr w:rsidR="00C9444E" w14:paraId="1B9D62E3" w14:textId="77777777">
      <w:trPr>
        <w:jc w:val="center"/>
      </w:trPr>
      <w:tc>
        <w:tcPr>
          <w:tcW w:w="5131" w:type="dxa"/>
          <w:tcBorders>
            <w:bottom w:val="single" w:sz="14" w:space="0" w:color="0077A8"/>
          </w:tcBorders>
          <w:tcMar>
            <w:top w:w="0" w:type="dxa"/>
            <w:left w:w="0" w:type="dxa"/>
            <w:bottom w:w="50" w:type="dxa"/>
            <w:right w:w="0" w:type="dxa"/>
          </w:tcMar>
          <w:vAlign w:val="center"/>
        </w:tcPr>
        <w:p w14:paraId="1DDD6089" w14:textId="77777777" w:rsidR="00C9444E" w:rsidRDefault="00E07518">
          <w:pPr>
            <w:spacing w:line="240" w:lineRule="auto"/>
          </w:pPr>
          <w:r>
            <w:rPr>
              <w:noProof/>
            </w:rPr>
            <w:drawing>
              <wp:inline distT="0" distB="0" distL="114300" distR="114300" wp14:anchorId="62FB9C5A" wp14:editId="69AA0B00">
                <wp:extent cx="629920" cy="398780"/>
                <wp:effectExtent l="0" t="0" r="17780" b="127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000" cy="399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1" w:type="dxa"/>
          <w:tcBorders>
            <w:bottom w:val="single" w:sz="14" w:space="0" w:color="0077A8"/>
          </w:tcBorders>
          <w:tcMar>
            <w:top w:w="0" w:type="dxa"/>
            <w:left w:w="0" w:type="dxa"/>
            <w:bottom w:w="50" w:type="dxa"/>
            <w:right w:w="0" w:type="dxa"/>
          </w:tcMar>
        </w:tcPr>
        <w:p w14:paraId="50CD1ADF" w14:textId="77777777" w:rsidR="00C9444E" w:rsidRDefault="00E07518">
          <w:pPr>
            <w:spacing w:line="240" w:lineRule="auto"/>
            <w:jc w:val="right"/>
            <w:rPr>
              <w:lang w:eastAsia="zh-CN"/>
            </w:rPr>
          </w:pPr>
          <w:r>
            <w:rPr>
              <w:b/>
              <w:color w:val="1F2937"/>
              <w:sz w:val="24"/>
              <w:lang w:eastAsia="zh-CN"/>
            </w:rPr>
            <w:t>河口海岸全国重点实验室（华东师范大学）</w:t>
          </w:r>
        </w:p>
        <w:p w14:paraId="678CB234" w14:textId="77777777" w:rsidR="00C9444E" w:rsidRDefault="00E07518">
          <w:pPr>
            <w:spacing w:line="240" w:lineRule="auto"/>
            <w:jc w:val="right"/>
          </w:pPr>
          <w:r>
            <w:rPr>
              <w:rFonts w:ascii="Arial" w:eastAsia="Arial" w:hAnsi="Arial"/>
              <w:color w:val="6B7280"/>
              <w:sz w:val="13"/>
            </w:rPr>
            <w:t>STATE KEY LABORATORY OF ESTUARINE AND COASTAL RESEARCH</w:t>
          </w:r>
        </w:p>
      </w:tc>
    </w:tr>
  </w:tbl>
  <w:p w14:paraId="7FE76AD0" w14:textId="77777777" w:rsidR="00C9444E" w:rsidRDefault="00C944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0D5D"/>
    <w:rsid w:val="003F45FD"/>
    <w:rsid w:val="00571C45"/>
    <w:rsid w:val="00635E33"/>
    <w:rsid w:val="00AA1D8D"/>
    <w:rsid w:val="00AC2CAD"/>
    <w:rsid w:val="00B47730"/>
    <w:rsid w:val="00B8466A"/>
    <w:rsid w:val="00C44061"/>
    <w:rsid w:val="00C91616"/>
    <w:rsid w:val="00C9444E"/>
    <w:rsid w:val="00CB0664"/>
    <w:rsid w:val="00DA5DC1"/>
    <w:rsid w:val="00E07518"/>
    <w:rsid w:val="00FC693F"/>
    <w:rsid w:val="086E5EA7"/>
    <w:rsid w:val="10051156"/>
    <w:rsid w:val="1BF7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7B6D17"/>
  <w14:defaultImageDpi w14:val="300"/>
  <w15:docId w15:val="{E2189D8F-4ACF-4F1C-A797-888883FB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 w:qFormat="1"/>
    <w:lsdException w:name="Colorful Shading Accent 1" w:uiPriority="71" w:qFormat="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/>
    <w:lsdException w:name="Light Shading Accent 3" w:uiPriority="60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/>
    <w:lsdException w:name="Light Shading Accent 6" w:uiPriority="60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/>
    <w:lsdException w:name="Medium List 1 Accent 6" w:uiPriority="65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line="276" w:lineRule="auto"/>
    </w:pPr>
    <w:rPr>
      <w:rFonts w:ascii="微软雅黑" w:eastAsia="微软雅黑" w:hAnsi="微软雅黑"/>
      <w:sz w:val="19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河口海岸全国重点实验室开放课题申请简表（初筛）</dc:title>
  <dc:subject>高级表格版初筛申请文本</dc:subject>
  <dc:creator>Qiqing Chen</dc:creator>
  <cp:keywords>开放课题, 初筛, SKLEC, 微纳塑料</cp:keywords>
  <dc:description>generated by python-docx</dc:description>
  <cp:lastModifiedBy>xiaodi</cp:lastModifiedBy>
  <cp:revision>4</cp:revision>
  <dcterms:created xsi:type="dcterms:W3CDTF">2013-12-23T23:15:00Z</dcterms:created>
  <dcterms:modified xsi:type="dcterms:W3CDTF">2026-07-29T07:04:00Z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eyJoZGlkIjoiY2ZkYmFmYjQwY2IxODRhZmUxYzcxOGUwM2NjMjliMmYiLCJ1c2VySWQiOiI3NDc5NTEwMDMifQ==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5B6C1B951DE8405D80BB2BDBF51B42EF_13</vt:lpwstr>
  </property>
</Properties>
</file>